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989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86MS0067-01-2026-005507-33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Салимовой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Таисьи</w:t>
      </w:r>
      <w:r>
        <w:rPr>
          <w:rFonts w:ascii="Times New Roman" w:eastAsia="Times New Roman" w:hAnsi="Times New Roman" w:cs="Times New Roman"/>
        </w:rPr>
        <w:t xml:space="preserve"> Ильиничны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Салимова</w:t>
      </w:r>
      <w:r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2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007841942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Салимова</w:t>
      </w:r>
      <w:r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озвращенной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</w:rPr>
        <w:t>, 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Салимовой</w:t>
      </w:r>
      <w:r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Салимовой</w:t>
      </w:r>
      <w:r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1452985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</w:t>
      </w:r>
      <w:r>
        <w:rPr>
          <w:rFonts w:ascii="Times New Roman" w:eastAsia="Times New Roman" w:hAnsi="Times New Roman" w:cs="Times New Roman"/>
        </w:rPr>
        <w:t>ренних почтовых отправлений от 10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007841942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</w:t>
      </w:r>
      <w:r>
        <w:rPr>
          <w:rFonts w:ascii="Times New Roman" w:eastAsia="Times New Roman" w:hAnsi="Times New Roman" w:cs="Times New Roman"/>
        </w:rPr>
        <w:t xml:space="preserve">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Салимовой</w:t>
      </w:r>
      <w:r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Салимову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Таисью</w:t>
      </w:r>
      <w:r>
        <w:rPr>
          <w:rFonts w:ascii="Times New Roman" w:eastAsia="Times New Roman" w:hAnsi="Times New Roman" w:cs="Times New Roman"/>
        </w:rPr>
        <w:t xml:space="preserve"> Ильиничну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ой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79786020907260112446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989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8">
    <w:name w:val="cat-UserDefined grp-4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